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1900A" w14:textId="77777777" w:rsidR="006A0159" w:rsidRDefault="00000000">
      <w:pPr>
        <w:rPr>
          <w:rFonts w:ascii="Segoe UI" w:eastAsia="Segoe Print" w:hAnsi="Segoe UI" w:cs="Segoe UI"/>
          <w:sz w:val="26"/>
          <w:szCs w:val="26"/>
        </w:rPr>
      </w:pPr>
      <w:r>
        <w:rPr>
          <w:rFonts w:ascii="Segoe UI" w:eastAsia="Segoe Print" w:hAnsi="Segoe UI" w:cs="Segoe UI"/>
          <w:sz w:val="26"/>
          <w:szCs w:val="26"/>
        </w:rPr>
        <w:t>Elva gümnaasiumi lasketiir Puiestee 2, Elva linn</w:t>
      </w:r>
    </w:p>
    <w:p w14:paraId="2B7FC5F2" w14:textId="77777777" w:rsidR="006A0159" w:rsidRDefault="00000000">
      <w:pPr>
        <w:rPr>
          <w:rFonts w:ascii="Segoe UI" w:eastAsia="Segoe Print" w:hAnsi="Segoe UI" w:cs="Segoe UI"/>
          <w:sz w:val="26"/>
          <w:szCs w:val="26"/>
        </w:rPr>
      </w:pPr>
      <w:r>
        <w:rPr>
          <w:rFonts w:ascii="Segoe UI" w:eastAsia="Segoe Print" w:hAnsi="Segoe UI" w:cs="Segoe UI"/>
          <w:sz w:val="26"/>
          <w:szCs w:val="26"/>
        </w:rPr>
        <w:t>(sissepääs koolimaja peauksest, lasketiir asub läbi garderoobi minnes paremal)</w:t>
      </w:r>
    </w:p>
    <w:p w14:paraId="5FD9A77C" w14:textId="77777777" w:rsidR="006A0159" w:rsidRDefault="00000000">
      <w:pPr>
        <w:rPr>
          <w:rFonts w:ascii="Segoe UI" w:eastAsia="Segoe Print" w:hAnsi="Segoe UI" w:cs="Segoe UI"/>
          <w:b/>
          <w:bCs/>
          <w:i/>
          <w:iCs/>
          <w:sz w:val="36"/>
          <w:szCs w:val="36"/>
        </w:rPr>
      </w:pPr>
      <w:r>
        <w:rPr>
          <w:rFonts w:ascii="Segoe UI" w:eastAsia="Segoe Print" w:hAnsi="Segoe UI" w:cs="Segoe UI"/>
          <w:b/>
          <w:bCs/>
          <w:i/>
          <w:iCs/>
          <w:sz w:val="36"/>
          <w:szCs w:val="36"/>
        </w:rPr>
        <w:t>AJAKAVA JA PROGRAMM:</w:t>
      </w:r>
    </w:p>
    <w:p w14:paraId="3BFB2055" w14:textId="77777777" w:rsidR="006A0159" w:rsidRDefault="00000000">
      <w:pPr>
        <w:rPr>
          <w:rFonts w:ascii="Segoe UI" w:eastAsia="Segoe Print" w:hAnsi="Segoe UI" w:cs="Segoe UI"/>
          <w:sz w:val="24"/>
          <w:szCs w:val="24"/>
        </w:rPr>
      </w:pPr>
      <w:r>
        <w:rPr>
          <w:rFonts w:ascii="Segoe UI" w:eastAsia="Segoe Print" w:hAnsi="Segoe UI" w:cs="Segoe UI"/>
          <w:sz w:val="28"/>
          <w:szCs w:val="28"/>
        </w:rPr>
        <w:tab/>
      </w:r>
      <w:r>
        <w:rPr>
          <w:rFonts w:ascii="Segoe UI" w:eastAsia="Segoe Print" w:hAnsi="Segoe UI" w:cs="Segoe UI"/>
          <w:sz w:val="24"/>
          <w:szCs w:val="24"/>
        </w:rPr>
        <w:t>Esimese vahetuse start kell 14:00</w:t>
      </w:r>
    </w:p>
    <w:p w14:paraId="2C142004" w14:textId="77777777" w:rsidR="006A0159" w:rsidRDefault="00000000">
      <w:pPr>
        <w:rPr>
          <w:rFonts w:ascii="Segoe UI" w:eastAsia="Segoe Print" w:hAnsi="Segoe UI" w:cs="Segoe UI"/>
          <w:sz w:val="24"/>
          <w:szCs w:val="24"/>
        </w:rPr>
      </w:pPr>
      <w:r>
        <w:rPr>
          <w:rFonts w:ascii="Segoe UI" w:eastAsia="Segoe Print" w:hAnsi="Segoe UI" w:cs="Segoe UI"/>
          <w:sz w:val="24"/>
          <w:szCs w:val="24"/>
        </w:rPr>
        <w:tab/>
        <w:t>Viimase vahetuse start hiljemalt kell 19:30</w:t>
      </w:r>
    </w:p>
    <w:p w14:paraId="1B1D09B4" w14:textId="62FB4F4E" w:rsidR="006A0159" w:rsidRDefault="00000000">
      <w:pPr>
        <w:numPr>
          <w:ilvl w:val="0"/>
          <w:numId w:val="1"/>
        </w:numPr>
        <w:rPr>
          <w:rFonts w:ascii="Segoe UI" w:eastAsia="Segoe Print" w:hAnsi="Segoe UI" w:cs="Segoe UI"/>
          <w:b/>
          <w:bCs/>
          <w:sz w:val="24"/>
          <w:szCs w:val="24"/>
        </w:rPr>
      </w:pPr>
      <w:r>
        <w:rPr>
          <w:rFonts w:ascii="Segoe UI" w:eastAsia="Segoe Print" w:hAnsi="Segoe UI" w:cs="Segoe UI"/>
          <w:b/>
          <w:bCs/>
          <w:sz w:val="24"/>
          <w:szCs w:val="24"/>
        </w:rPr>
        <w:t xml:space="preserve">20 lasku õhupüssist </w:t>
      </w:r>
      <w:r w:rsidR="004D2AAC">
        <w:rPr>
          <w:rFonts w:ascii="Segoe UI" w:eastAsia="Segoe Print" w:hAnsi="Segoe UI" w:cs="Segoe UI"/>
          <w:b/>
          <w:bCs/>
          <w:sz w:val="24"/>
          <w:szCs w:val="24"/>
        </w:rPr>
        <w:t xml:space="preserve">istudes </w:t>
      </w:r>
      <w:r>
        <w:rPr>
          <w:rFonts w:ascii="Segoe UI" w:eastAsia="Segoe Print" w:hAnsi="Segoe UI" w:cs="Segoe UI"/>
          <w:b/>
          <w:bCs/>
          <w:sz w:val="24"/>
          <w:szCs w:val="24"/>
        </w:rPr>
        <w:t>toelt</w:t>
      </w:r>
    </w:p>
    <w:p w14:paraId="440A0679" w14:textId="77777777" w:rsidR="006A0159" w:rsidRDefault="00000000">
      <w:pPr>
        <w:numPr>
          <w:ilvl w:val="0"/>
          <w:numId w:val="2"/>
        </w:numPr>
        <w:rPr>
          <w:rFonts w:ascii="Segoe UI" w:eastAsia="Segoe Print" w:hAnsi="Segoe UI" w:cs="Segoe UI"/>
          <w:sz w:val="24"/>
          <w:szCs w:val="24"/>
        </w:rPr>
      </w:pPr>
      <w:r>
        <w:rPr>
          <w:rFonts w:ascii="Segoe UI" w:eastAsia="Segoe Print" w:hAnsi="Segoe UI" w:cs="Segoe UI"/>
          <w:sz w:val="24"/>
          <w:szCs w:val="24"/>
        </w:rPr>
        <w:t>kuni 1</w:t>
      </w:r>
      <w:r w:rsidRPr="000126EC">
        <w:rPr>
          <w:rFonts w:ascii="Segoe UI" w:eastAsia="Segoe Print" w:hAnsi="Segoe UI" w:cs="Segoe UI"/>
          <w:sz w:val="24"/>
          <w:szCs w:val="24"/>
          <w:lang w:val="da-DK"/>
        </w:rPr>
        <w:t>2</w:t>
      </w:r>
      <w:r>
        <w:rPr>
          <w:rFonts w:ascii="Segoe UI" w:eastAsia="Segoe Print" w:hAnsi="Segoe UI" w:cs="Segoe UI"/>
          <w:sz w:val="24"/>
          <w:szCs w:val="24"/>
        </w:rPr>
        <w:t xml:space="preserve"> aastased poisid</w:t>
      </w:r>
      <w:r w:rsidRPr="000126EC">
        <w:rPr>
          <w:rFonts w:ascii="Segoe UI" w:eastAsia="Segoe Print" w:hAnsi="Segoe UI" w:cs="Segoe UI"/>
          <w:sz w:val="24"/>
          <w:szCs w:val="24"/>
          <w:lang w:val="da-DK"/>
        </w:rPr>
        <w:t xml:space="preserve">; </w:t>
      </w:r>
      <w:r>
        <w:rPr>
          <w:rFonts w:ascii="Segoe UI" w:eastAsia="Segoe Print" w:hAnsi="Segoe UI" w:cs="Segoe UI"/>
          <w:sz w:val="24"/>
          <w:szCs w:val="24"/>
        </w:rPr>
        <w:t>kuni 1</w:t>
      </w:r>
      <w:r w:rsidRPr="000126EC">
        <w:rPr>
          <w:rFonts w:ascii="Segoe UI" w:eastAsia="Segoe Print" w:hAnsi="Segoe UI" w:cs="Segoe UI"/>
          <w:sz w:val="24"/>
          <w:szCs w:val="24"/>
          <w:lang w:val="da-DK"/>
        </w:rPr>
        <w:t>2</w:t>
      </w:r>
      <w:r>
        <w:rPr>
          <w:rFonts w:ascii="Segoe UI" w:eastAsia="Segoe Print" w:hAnsi="Segoe UI" w:cs="Segoe UI"/>
          <w:sz w:val="24"/>
          <w:szCs w:val="24"/>
        </w:rPr>
        <w:t xml:space="preserve"> aastased tüdrukud</w:t>
      </w:r>
    </w:p>
    <w:p w14:paraId="4FA71FC1" w14:textId="77777777" w:rsidR="006A0159" w:rsidRDefault="00000000">
      <w:pPr>
        <w:numPr>
          <w:ilvl w:val="0"/>
          <w:numId w:val="2"/>
        </w:numPr>
        <w:rPr>
          <w:rFonts w:ascii="Segoe UI" w:eastAsia="Segoe Print" w:hAnsi="Segoe UI" w:cs="Segoe UI"/>
          <w:sz w:val="24"/>
          <w:szCs w:val="24"/>
        </w:rPr>
      </w:pPr>
      <w:r w:rsidRPr="000126EC">
        <w:rPr>
          <w:rFonts w:ascii="Segoe UI" w:eastAsia="Segoe Print" w:hAnsi="Segoe UI" w:cs="Segoe UI"/>
          <w:sz w:val="24"/>
          <w:szCs w:val="24"/>
          <w:lang w:val="da-DK"/>
        </w:rPr>
        <w:t>kuni 16 aastased poisid; kuni 16 aastased tüdrukud</w:t>
      </w:r>
    </w:p>
    <w:p w14:paraId="33C75E61" w14:textId="5407E92B" w:rsidR="00F11080" w:rsidRDefault="00000000" w:rsidP="00F11080">
      <w:pPr>
        <w:numPr>
          <w:ilvl w:val="0"/>
          <w:numId w:val="2"/>
        </w:numPr>
        <w:rPr>
          <w:rFonts w:ascii="Segoe UI" w:eastAsia="Segoe Print" w:hAnsi="Segoe UI" w:cs="Segoe UI"/>
          <w:sz w:val="24"/>
          <w:szCs w:val="24"/>
        </w:rPr>
      </w:pPr>
      <w:r w:rsidRPr="000126EC">
        <w:rPr>
          <w:rFonts w:ascii="Segoe UI" w:eastAsia="Segoe Print" w:hAnsi="Segoe UI" w:cs="Segoe UI"/>
          <w:sz w:val="24"/>
          <w:szCs w:val="24"/>
        </w:rPr>
        <w:t>kuni 16 aastas</w:t>
      </w:r>
      <w:r w:rsidR="006259D8">
        <w:rPr>
          <w:rFonts w:ascii="Segoe UI" w:eastAsia="Segoe Print" w:hAnsi="Segoe UI" w:cs="Segoe UI"/>
          <w:sz w:val="24"/>
          <w:szCs w:val="24"/>
        </w:rPr>
        <w:t xml:space="preserve">te </w:t>
      </w:r>
      <w:r w:rsidR="009953AE">
        <w:rPr>
          <w:rFonts w:ascii="Segoe UI" w:eastAsia="Segoe Print" w:hAnsi="Segoe UI" w:cs="Segoe UI"/>
          <w:sz w:val="24"/>
          <w:szCs w:val="24"/>
        </w:rPr>
        <w:t xml:space="preserve"> </w:t>
      </w:r>
      <w:r w:rsidR="00F36BD2">
        <w:rPr>
          <w:rFonts w:ascii="Segoe UI" w:eastAsia="Segoe Print" w:hAnsi="Segoe UI" w:cs="Segoe UI"/>
          <w:sz w:val="24"/>
          <w:szCs w:val="24"/>
        </w:rPr>
        <w:t xml:space="preserve">3 liikmelised </w:t>
      </w:r>
      <w:r w:rsidR="009953AE">
        <w:rPr>
          <w:rFonts w:ascii="Segoe UI" w:eastAsia="Segoe Print" w:hAnsi="Segoe UI" w:cs="Segoe UI"/>
          <w:sz w:val="24"/>
          <w:szCs w:val="24"/>
        </w:rPr>
        <w:t>sega</w:t>
      </w:r>
      <w:r w:rsidR="006259D8">
        <w:rPr>
          <w:rFonts w:ascii="Segoe UI" w:eastAsia="Segoe Print" w:hAnsi="Segoe UI" w:cs="Segoe UI"/>
          <w:sz w:val="24"/>
          <w:szCs w:val="24"/>
        </w:rPr>
        <w:t>v</w:t>
      </w:r>
      <w:r w:rsidR="009953AE">
        <w:rPr>
          <w:rFonts w:ascii="Segoe UI" w:eastAsia="Segoe Print" w:hAnsi="Segoe UI" w:cs="Segoe UI"/>
          <w:sz w:val="24"/>
          <w:szCs w:val="24"/>
        </w:rPr>
        <w:t>õistkonnad</w:t>
      </w:r>
    </w:p>
    <w:p w14:paraId="3C488CB3" w14:textId="027C8B2E" w:rsidR="006A0159" w:rsidRDefault="00000000" w:rsidP="00F11080">
      <w:pPr>
        <w:ind w:left="1080"/>
        <w:rPr>
          <w:rFonts w:ascii="Segoe UI" w:eastAsia="Segoe Print" w:hAnsi="Segoe UI" w:cs="Segoe UI"/>
          <w:sz w:val="24"/>
          <w:szCs w:val="24"/>
        </w:rPr>
      </w:pPr>
      <w:r>
        <w:rPr>
          <w:rFonts w:ascii="Segoe UI" w:eastAsia="Segoe Print" w:hAnsi="Segoe UI" w:cs="Segoe UI"/>
          <w:sz w:val="24"/>
          <w:szCs w:val="24"/>
        </w:rPr>
        <w:tab/>
        <w:t>(proovilaskudeks aega 10, võistluslaskudeks aega 15 minutit)</w:t>
      </w:r>
    </w:p>
    <w:p w14:paraId="464A716A" w14:textId="77777777" w:rsidR="006A0159" w:rsidRDefault="00000000">
      <w:pPr>
        <w:numPr>
          <w:ilvl w:val="0"/>
          <w:numId w:val="3"/>
        </w:numPr>
        <w:rPr>
          <w:rFonts w:ascii="Segoe UI" w:eastAsia="Segoe Print" w:hAnsi="Segoe UI" w:cs="Segoe UI"/>
          <w:b/>
          <w:bCs/>
          <w:sz w:val="24"/>
          <w:szCs w:val="24"/>
        </w:rPr>
      </w:pPr>
      <w:r>
        <w:rPr>
          <w:rFonts w:ascii="Segoe UI" w:eastAsia="Segoe Print" w:hAnsi="Segoe UI" w:cs="Segoe UI"/>
          <w:b/>
          <w:bCs/>
          <w:sz w:val="24"/>
          <w:szCs w:val="24"/>
        </w:rPr>
        <w:t>20 lasku õhupüssist püsti asendist</w:t>
      </w:r>
    </w:p>
    <w:p w14:paraId="30EDC6CD" w14:textId="77777777" w:rsidR="006A0159" w:rsidRDefault="00000000">
      <w:pPr>
        <w:numPr>
          <w:ilvl w:val="0"/>
          <w:numId w:val="4"/>
        </w:numPr>
        <w:rPr>
          <w:rFonts w:ascii="Segoe UI" w:eastAsia="Segoe Print" w:hAnsi="Segoe UI" w:cs="Segoe UI"/>
          <w:sz w:val="24"/>
          <w:szCs w:val="24"/>
        </w:rPr>
      </w:pPr>
      <w:r>
        <w:rPr>
          <w:rFonts w:ascii="Segoe UI" w:eastAsia="Segoe Print" w:hAnsi="Segoe UI" w:cs="Segoe UI"/>
          <w:sz w:val="24"/>
          <w:szCs w:val="24"/>
        </w:rPr>
        <w:t>kuni 16 aastased poisid</w:t>
      </w:r>
      <w:r w:rsidRPr="000126EC">
        <w:rPr>
          <w:rFonts w:ascii="Segoe UI" w:eastAsia="Segoe Print" w:hAnsi="Segoe UI" w:cs="Segoe UI"/>
          <w:sz w:val="24"/>
          <w:szCs w:val="24"/>
          <w:lang w:val="da-DK"/>
        </w:rPr>
        <w:t xml:space="preserve">; </w:t>
      </w:r>
      <w:r>
        <w:rPr>
          <w:rFonts w:ascii="Segoe UI" w:eastAsia="Segoe Print" w:hAnsi="Segoe UI" w:cs="Segoe UI"/>
          <w:sz w:val="24"/>
          <w:szCs w:val="24"/>
        </w:rPr>
        <w:t>kuni 16 aastased tüdrukud</w:t>
      </w:r>
    </w:p>
    <w:p w14:paraId="2CF07167" w14:textId="2C37FE1A" w:rsidR="006A0159" w:rsidRPr="00D24181" w:rsidRDefault="00D24181" w:rsidP="00D24181">
      <w:pPr>
        <w:numPr>
          <w:ilvl w:val="0"/>
          <w:numId w:val="2"/>
        </w:numPr>
        <w:rPr>
          <w:rFonts w:ascii="Segoe UI" w:eastAsia="Segoe Print" w:hAnsi="Segoe UI" w:cs="Segoe UI"/>
          <w:sz w:val="24"/>
          <w:szCs w:val="24"/>
        </w:rPr>
      </w:pPr>
      <w:r w:rsidRPr="000126EC">
        <w:rPr>
          <w:rFonts w:ascii="Segoe UI" w:eastAsia="Segoe Print" w:hAnsi="Segoe UI" w:cs="Segoe UI"/>
          <w:sz w:val="24"/>
          <w:szCs w:val="24"/>
        </w:rPr>
        <w:t>kuni 16 aastas</w:t>
      </w:r>
      <w:r>
        <w:rPr>
          <w:rFonts w:ascii="Segoe UI" w:eastAsia="Segoe Print" w:hAnsi="Segoe UI" w:cs="Segoe UI"/>
          <w:sz w:val="24"/>
          <w:szCs w:val="24"/>
        </w:rPr>
        <w:t>te  3 liikmelised segavõistkonnad</w:t>
      </w:r>
    </w:p>
    <w:p w14:paraId="1F3B4879" w14:textId="77777777" w:rsidR="006A0159" w:rsidRDefault="00000000">
      <w:pPr>
        <w:rPr>
          <w:rFonts w:ascii="Segoe UI" w:eastAsia="Segoe Print" w:hAnsi="Segoe UI" w:cs="Segoe UI"/>
          <w:sz w:val="24"/>
          <w:szCs w:val="24"/>
        </w:rPr>
      </w:pPr>
      <w:r>
        <w:rPr>
          <w:rFonts w:ascii="Segoe UI" w:eastAsia="Segoe Print" w:hAnsi="Segoe UI" w:cs="Segoe UI"/>
          <w:sz w:val="24"/>
          <w:szCs w:val="24"/>
        </w:rPr>
        <w:tab/>
      </w:r>
      <w:r>
        <w:rPr>
          <w:rFonts w:ascii="Segoe UI" w:eastAsia="Segoe Print" w:hAnsi="Segoe UI" w:cs="Segoe UI"/>
          <w:sz w:val="24"/>
          <w:szCs w:val="24"/>
        </w:rPr>
        <w:tab/>
        <w:t>(proovilaskudeks aega 15, võistluslaskudeks aega 20 minutit)</w:t>
      </w:r>
    </w:p>
    <w:p w14:paraId="40580B72" w14:textId="77777777" w:rsidR="006A0159" w:rsidRDefault="00000000">
      <w:pPr>
        <w:numPr>
          <w:ilvl w:val="0"/>
          <w:numId w:val="3"/>
        </w:numPr>
        <w:rPr>
          <w:rFonts w:ascii="Segoe UI" w:eastAsia="Segoe Print" w:hAnsi="Segoe UI" w:cs="Segoe UI"/>
          <w:b/>
          <w:bCs/>
          <w:sz w:val="24"/>
          <w:szCs w:val="24"/>
        </w:rPr>
      </w:pPr>
      <w:r>
        <w:rPr>
          <w:rFonts w:ascii="Segoe UI" w:eastAsia="Segoe Print" w:hAnsi="Segoe UI" w:cs="Segoe UI"/>
          <w:b/>
          <w:bCs/>
          <w:sz w:val="24"/>
          <w:szCs w:val="24"/>
        </w:rPr>
        <w:t>20 lasku õhupüstolist</w:t>
      </w:r>
    </w:p>
    <w:p w14:paraId="0CBBE4D1" w14:textId="77777777" w:rsidR="006A0159" w:rsidRDefault="00000000">
      <w:pPr>
        <w:numPr>
          <w:ilvl w:val="0"/>
          <w:numId w:val="4"/>
        </w:numPr>
        <w:rPr>
          <w:rFonts w:ascii="Segoe UI" w:eastAsia="Segoe Print" w:hAnsi="Segoe UI" w:cs="Segoe UI"/>
          <w:sz w:val="24"/>
          <w:szCs w:val="24"/>
        </w:rPr>
      </w:pPr>
      <w:r>
        <w:rPr>
          <w:rFonts w:ascii="Segoe UI" w:eastAsia="Segoe Print" w:hAnsi="Segoe UI" w:cs="Segoe UI"/>
          <w:sz w:val="24"/>
          <w:szCs w:val="24"/>
        </w:rPr>
        <w:t>kuni 16 aastased poisid</w:t>
      </w:r>
      <w:r w:rsidRPr="000126EC">
        <w:rPr>
          <w:rFonts w:ascii="Segoe UI" w:eastAsia="Segoe Print" w:hAnsi="Segoe UI" w:cs="Segoe UI"/>
          <w:sz w:val="24"/>
          <w:szCs w:val="24"/>
          <w:lang w:val="da-DK"/>
        </w:rPr>
        <w:t xml:space="preserve">; </w:t>
      </w:r>
      <w:r>
        <w:rPr>
          <w:rFonts w:ascii="Segoe UI" w:eastAsia="Segoe Print" w:hAnsi="Segoe UI" w:cs="Segoe UI"/>
          <w:sz w:val="24"/>
          <w:szCs w:val="24"/>
        </w:rPr>
        <w:t>kuni 16 aastased tüdrukud</w:t>
      </w:r>
    </w:p>
    <w:p w14:paraId="372A9A48" w14:textId="7B1BF64C" w:rsidR="00D24181" w:rsidRDefault="00D24181" w:rsidP="00D24181">
      <w:pPr>
        <w:numPr>
          <w:ilvl w:val="0"/>
          <w:numId w:val="4"/>
        </w:numPr>
        <w:rPr>
          <w:rFonts w:ascii="Segoe UI" w:eastAsia="Segoe Print" w:hAnsi="Segoe UI" w:cs="Segoe UI"/>
          <w:sz w:val="24"/>
          <w:szCs w:val="24"/>
        </w:rPr>
      </w:pPr>
      <w:r w:rsidRPr="000126EC">
        <w:rPr>
          <w:rFonts w:ascii="Segoe UI" w:eastAsia="Segoe Print" w:hAnsi="Segoe UI" w:cs="Segoe UI"/>
          <w:sz w:val="24"/>
          <w:szCs w:val="24"/>
        </w:rPr>
        <w:t>kuni 16 aastas</w:t>
      </w:r>
      <w:r>
        <w:rPr>
          <w:rFonts w:ascii="Segoe UI" w:eastAsia="Segoe Print" w:hAnsi="Segoe UI" w:cs="Segoe UI"/>
          <w:sz w:val="24"/>
          <w:szCs w:val="24"/>
        </w:rPr>
        <w:t>te  3 liikmelised segavõistkonnad</w:t>
      </w:r>
    </w:p>
    <w:p w14:paraId="551F7CAF" w14:textId="77777777" w:rsidR="006A0159" w:rsidRDefault="00000000">
      <w:pPr>
        <w:rPr>
          <w:rFonts w:ascii="Segoe UI" w:eastAsia="Segoe Print" w:hAnsi="Segoe UI" w:cs="Segoe UI"/>
          <w:sz w:val="24"/>
          <w:szCs w:val="24"/>
        </w:rPr>
      </w:pPr>
      <w:r>
        <w:rPr>
          <w:rFonts w:ascii="Segoe UI" w:eastAsia="Segoe Print" w:hAnsi="Segoe UI" w:cs="Segoe UI"/>
          <w:sz w:val="24"/>
          <w:szCs w:val="24"/>
        </w:rPr>
        <w:tab/>
      </w:r>
      <w:r>
        <w:rPr>
          <w:rFonts w:ascii="Segoe UI" w:eastAsia="Segoe Print" w:hAnsi="Segoe UI" w:cs="Segoe UI"/>
          <w:sz w:val="24"/>
          <w:szCs w:val="24"/>
        </w:rPr>
        <w:tab/>
        <w:t>(proovilaskudeks aega 15, võistluslaskudeks aega 20 minutit)</w:t>
      </w:r>
    </w:p>
    <w:p w14:paraId="33FF3152" w14:textId="77777777" w:rsidR="006A0159" w:rsidRDefault="00000000">
      <w:pPr>
        <w:rPr>
          <w:rFonts w:ascii="Segoe UI" w:eastAsia="Segoe Print" w:hAnsi="Segoe UI" w:cs="Segoe UI"/>
          <w:b/>
          <w:bCs/>
          <w:i/>
          <w:iCs/>
          <w:sz w:val="36"/>
          <w:szCs w:val="36"/>
        </w:rPr>
      </w:pPr>
      <w:r>
        <w:rPr>
          <w:rFonts w:ascii="Segoe UI" w:eastAsia="Segoe Print" w:hAnsi="Segoe UI" w:cs="Segoe UI"/>
          <w:b/>
          <w:bCs/>
          <w:i/>
          <w:iCs/>
          <w:sz w:val="36"/>
          <w:szCs w:val="36"/>
        </w:rPr>
        <w:t>AUTASUSTAMINE:</w:t>
      </w:r>
    </w:p>
    <w:p w14:paraId="6013F845" w14:textId="2553B1FA" w:rsidR="006A0159" w:rsidRDefault="00000000">
      <w:pPr>
        <w:rPr>
          <w:rFonts w:ascii="Segoe UI" w:eastAsia="Segoe Print" w:hAnsi="Segoe UI" w:cs="Segoe UI"/>
          <w:sz w:val="24"/>
          <w:szCs w:val="24"/>
        </w:rPr>
      </w:pPr>
      <w:r>
        <w:rPr>
          <w:rFonts w:ascii="Segoe UI" w:eastAsia="Segoe Print" w:hAnsi="Segoe UI" w:cs="Segoe UI"/>
          <w:sz w:val="24"/>
          <w:szCs w:val="24"/>
        </w:rPr>
        <w:t>Iga</w:t>
      </w:r>
      <w:r w:rsidR="001A2D99">
        <w:rPr>
          <w:rFonts w:ascii="Segoe UI" w:eastAsia="Segoe Print" w:hAnsi="Segoe UI" w:cs="Segoe UI"/>
          <w:sz w:val="24"/>
          <w:szCs w:val="24"/>
        </w:rPr>
        <w:t>l etapil</w:t>
      </w:r>
      <w:r>
        <w:rPr>
          <w:rFonts w:ascii="Segoe UI" w:eastAsia="Segoe Print" w:hAnsi="Segoe UI" w:cs="Segoe UI"/>
          <w:sz w:val="24"/>
          <w:szCs w:val="24"/>
        </w:rPr>
        <w:t xml:space="preserve"> </w:t>
      </w:r>
      <w:r w:rsidR="001A2D99">
        <w:rPr>
          <w:rFonts w:ascii="Segoe UI" w:eastAsia="Segoe Print" w:hAnsi="Segoe UI" w:cs="Segoe UI"/>
          <w:sz w:val="24"/>
          <w:szCs w:val="24"/>
        </w:rPr>
        <w:t>autasustatakse iga</w:t>
      </w:r>
      <w:r w:rsidR="00A864A7">
        <w:rPr>
          <w:rFonts w:ascii="Segoe UI" w:eastAsia="Segoe Print" w:hAnsi="Segoe UI" w:cs="Segoe UI"/>
          <w:sz w:val="24"/>
          <w:szCs w:val="24"/>
        </w:rPr>
        <w:t>s</w:t>
      </w:r>
      <w:r w:rsidR="001A2D99">
        <w:rPr>
          <w:rFonts w:ascii="Segoe UI" w:eastAsia="Segoe Print" w:hAnsi="Segoe UI" w:cs="Segoe UI"/>
          <w:sz w:val="24"/>
          <w:szCs w:val="24"/>
        </w:rPr>
        <w:t xml:space="preserve"> </w:t>
      </w:r>
      <w:r>
        <w:rPr>
          <w:rFonts w:ascii="Segoe UI" w:eastAsia="Segoe Print" w:hAnsi="Segoe UI" w:cs="Segoe UI"/>
          <w:sz w:val="24"/>
          <w:szCs w:val="24"/>
        </w:rPr>
        <w:t>vanuseklassis kolme par</w:t>
      </w:r>
      <w:r w:rsidR="00696C71">
        <w:rPr>
          <w:rFonts w:ascii="Segoe UI" w:eastAsia="Segoe Print" w:hAnsi="Segoe UI" w:cs="Segoe UI"/>
          <w:sz w:val="24"/>
          <w:szCs w:val="24"/>
        </w:rPr>
        <w:t>e</w:t>
      </w:r>
      <w:r>
        <w:rPr>
          <w:rFonts w:ascii="Segoe UI" w:eastAsia="Segoe Print" w:hAnsi="Segoe UI" w:cs="Segoe UI"/>
          <w:sz w:val="24"/>
          <w:szCs w:val="24"/>
        </w:rPr>
        <w:t>mat laskurit</w:t>
      </w:r>
      <w:r w:rsidR="00F35E83">
        <w:rPr>
          <w:rFonts w:ascii="Segoe UI" w:eastAsia="Segoe Print" w:hAnsi="Segoe UI" w:cs="Segoe UI"/>
          <w:sz w:val="24"/>
          <w:szCs w:val="24"/>
        </w:rPr>
        <w:t xml:space="preserve"> ja </w:t>
      </w:r>
      <w:r w:rsidR="00466342">
        <w:rPr>
          <w:rFonts w:ascii="Segoe UI" w:eastAsia="Segoe Print" w:hAnsi="Segoe UI" w:cs="Segoe UI"/>
          <w:sz w:val="24"/>
          <w:szCs w:val="24"/>
        </w:rPr>
        <w:t>v</w:t>
      </w:r>
      <w:r w:rsidRPr="000126EC">
        <w:rPr>
          <w:rFonts w:ascii="Segoe UI" w:eastAsia="Segoe Print" w:hAnsi="Segoe UI" w:cs="Segoe UI"/>
          <w:sz w:val="24"/>
          <w:szCs w:val="24"/>
        </w:rPr>
        <w:t>õistkonda</w:t>
      </w:r>
      <w:r>
        <w:rPr>
          <w:rFonts w:ascii="Segoe UI" w:eastAsia="Segoe Print" w:hAnsi="Segoe UI" w:cs="Segoe UI"/>
          <w:sz w:val="24"/>
          <w:szCs w:val="24"/>
        </w:rPr>
        <w:t xml:space="preserve"> võistlussarja medalitega</w:t>
      </w:r>
      <w:r w:rsidRPr="000126EC">
        <w:rPr>
          <w:rFonts w:ascii="Segoe UI" w:eastAsia="Segoe Print" w:hAnsi="Segoe UI" w:cs="Segoe UI"/>
          <w:sz w:val="24"/>
          <w:szCs w:val="24"/>
        </w:rPr>
        <w:t>. S</w:t>
      </w:r>
      <w:r>
        <w:rPr>
          <w:rFonts w:ascii="Segoe UI" w:eastAsia="Segoe Print" w:hAnsi="Segoe UI" w:cs="Segoe UI"/>
          <w:sz w:val="24"/>
          <w:szCs w:val="24"/>
        </w:rPr>
        <w:t xml:space="preserve">arja </w:t>
      </w:r>
      <w:r w:rsidR="00FA3553">
        <w:rPr>
          <w:rFonts w:ascii="Segoe UI" w:eastAsia="Segoe Print" w:hAnsi="Segoe UI" w:cs="Segoe UI"/>
          <w:sz w:val="24"/>
          <w:szCs w:val="24"/>
        </w:rPr>
        <w:t xml:space="preserve">individuaalsetele </w:t>
      </w:r>
      <w:r>
        <w:rPr>
          <w:rFonts w:ascii="Segoe UI" w:eastAsia="Segoe Print" w:hAnsi="Segoe UI" w:cs="Segoe UI"/>
          <w:sz w:val="24"/>
          <w:szCs w:val="24"/>
        </w:rPr>
        <w:t xml:space="preserve">üldvõitjatele on eriauhinnad. Üldvõitjad selguvad kõikide etappide </w:t>
      </w:r>
      <w:r w:rsidRPr="000126EC">
        <w:rPr>
          <w:rFonts w:ascii="Segoe UI" w:eastAsia="Segoe Print" w:hAnsi="Segoe UI" w:cs="Segoe UI"/>
          <w:sz w:val="24"/>
          <w:szCs w:val="24"/>
        </w:rPr>
        <w:t xml:space="preserve">kohapunktide </w:t>
      </w:r>
      <w:r>
        <w:rPr>
          <w:rFonts w:ascii="Segoe UI" w:eastAsia="Segoe Print" w:hAnsi="Segoe UI" w:cs="Segoe UI"/>
          <w:sz w:val="24"/>
          <w:szCs w:val="24"/>
        </w:rPr>
        <w:t>koondarvestuses</w:t>
      </w:r>
      <w:r w:rsidRPr="000126EC">
        <w:rPr>
          <w:rFonts w:ascii="Segoe UI" w:eastAsia="Segoe Print" w:hAnsi="Segoe UI" w:cs="Segoe UI"/>
          <w:sz w:val="24"/>
          <w:szCs w:val="24"/>
        </w:rPr>
        <w:t>.</w:t>
      </w:r>
    </w:p>
    <w:p w14:paraId="0A8490FA" w14:textId="34E4E624" w:rsidR="00BB7C8F" w:rsidRPr="000126EC" w:rsidRDefault="003B38DA">
      <w:pPr>
        <w:rPr>
          <w:rFonts w:ascii="Segoe UI" w:eastAsia="Segoe Print" w:hAnsi="Segoe UI" w:cs="Segoe UI"/>
          <w:sz w:val="24"/>
          <w:szCs w:val="24"/>
        </w:rPr>
      </w:pPr>
      <w:r>
        <w:rPr>
          <w:rFonts w:ascii="Segoe UI" w:eastAsia="Segoe Print" w:hAnsi="Segoe UI" w:cs="Segoe UI"/>
          <w:sz w:val="24"/>
          <w:szCs w:val="24"/>
        </w:rPr>
        <w:t>Kolmeliikmelise võ</w:t>
      </w:r>
      <w:r w:rsidR="00BB7C8F">
        <w:rPr>
          <w:rFonts w:ascii="Segoe UI" w:eastAsia="Segoe Print" w:hAnsi="Segoe UI" w:cs="Segoe UI"/>
          <w:sz w:val="24"/>
          <w:szCs w:val="24"/>
        </w:rPr>
        <w:t>istkonn</w:t>
      </w:r>
      <w:r>
        <w:rPr>
          <w:rFonts w:ascii="Segoe UI" w:eastAsia="Segoe Print" w:hAnsi="Segoe UI" w:cs="Segoe UI"/>
          <w:sz w:val="24"/>
          <w:szCs w:val="24"/>
        </w:rPr>
        <w:t>a võivad moodustada ühe klubi laskurid soost ja vanusest sõltumata ning etappidel võib võistkonna ko</w:t>
      </w:r>
      <w:r w:rsidR="005A1B32">
        <w:rPr>
          <w:rFonts w:ascii="Segoe UI" w:eastAsia="Segoe Print" w:hAnsi="Segoe UI" w:cs="Segoe UI"/>
          <w:sz w:val="24"/>
          <w:szCs w:val="24"/>
        </w:rPr>
        <w:t xml:space="preserve">osseise muuta. Üks klubi võib välja panna </w:t>
      </w:r>
      <w:r w:rsidR="00563AA0">
        <w:rPr>
          <w:rFonts w:ascii="Segoe UI" w:eastAsia="Segoe Print" w:hAnsi="Segoe UI" w:cs="Segoe UI"/>
          <w:sz w:val="24"/>
          <w:szCs w:val="24"/>
        </w:rPr>
        <w:t>mitu võistkonda. Võistko</w:t>
      </w:r>
      <w:r w:rsidR="007770D5">
        <w:rPr>
          <w:rFonts w:ascii="Segoe UI" w:eastAsia="Segoe Print" w:hAnsi="Segoe UI" w:cs="Segoe UI"/>
          <w:sz w:val="24"/>
          <w:szCs w:val="24"/>
        </w:rPr>
        <w:t>nna</w:t>
      </w:r>
      <w:r w:rsidR="00563AA0">
        <w:rPr>
          <w:rFonts w:ascii="Segoe UI" w:eastAsia="Segoe Print" w:hAnsi="Segoe UI" w:cs="Segoe UI"/>
          <w:sz w:val="24"/>
          <w:szCs w:val="24"/>
        </w:rPr>
        <w:t xml:space="preserve"> koosseis tuleb esitada enne esimese laskuri starti.</w:t>
      </w:r>
    </w:p>
    <w:p w14:paraId="792854F7" w14:textId="77777777" w:rsidR="006A0159" w:rsidRDefault="00000000">
      <w:pPr>
        <w:rPr>
          <w:rFonts w:ascii="Segoe UI" w:eastAsia="Segoe Print" w:hAnsi="Segoe UI" w:cs="Segoe UI"/>
          <w:b/>
          <w:bCs/>
          <w:i/>
          <w:iCs/>
          <w:sz w:val="36"/>
          <w:szCs w:val="36"/>
        </w:rPr>
      </w:pPr>
      <w:r>
        <w:rPr>
          <w:rFonts w:ascii="Segoe UI" w:eastAsia="Segoe Print" w:hAnsi="Segoe UI" w:cs="Segoe UI"/>
          <w:b/>
          <w:bCs/>
          <w:i/>
          <w:iCs/>
          <w:sz w:val="36"/>
          <w:szCs w:val="36"/>
        </w:rPr>
        <w:t>REGISTREERIMINE:</w:t>
      </w:r>
    </w:p>
    <w:p w14:paraId="1B508922" w14:textId="421FB7D6" w:rsidR="006A0159" w:rsidRPr="000126EC" w:rsidRDefault="00000000">
      <w:pPr>
        <w:rPr>
          <w:rFonts w:ascii="Segoe UI" w:eastAsia="Segoe Print" w:hAnsi="Segoe UI" w:cs="Segoe UI"/>
          <w:sz w:val="24"/>
          <w:szCs w:val="24"/>
        </w:rPr>
      </w:pPr>
      <w:r>
        <w:rPr>
          <w:rFonts w:ascii="Segoe UI" w:eastAsia="Segoe Print" w:hAnsi="Segoe UI" w:cs="Segoe UI"/>
          <w:sz w:val="24"/>
          <w:szCs w:val="24"/>
        </w:rPr>
        <w:t>Osavõtumaks on 5€ harjutuse kohta</w:t>
      </w:r>
      <w:r w:rsidR="004750F2">
        <w:rPr>
          <w:rFonts w:ascii="Segoe UI" w:eastAsia="Segoe Print" w:hAnsi="Segoe UI" w:cs="Segoe UI"/>
          <w:sz w:val="24"/>
          <w:szCs w:val="24"/>
        </w:rPr>
        <w:t xml:space="preserve"> </w:t>
      </w:r>
      <w:r w:rsidR="00A14F15">
        <w:rPr>
          <w:rFonts w:ascii="Segoe UI" w:eastAsia="Segoe Print" w:hAnsi="Segoe UI" w:cs="Segoe UI"/>
          <w:sz w:val="24"/>
          <w:szCs w:val="24"/>
        </w:rPr>
        <w:t xml:space="preserve">ja </w:t>
      </w:r>
      <w:r w:rsidR="004750F2">
        <w:rPr>
          <w:rFonts w:ascii="Segoe UI" w:eastAsia="Segoe Print" w:hAnsi="Segoe UI" w:cs="Segoe UI"/>
          <w:sz w:val="24"/>
          <w:szCs w:val="24"/>
        </w:rPr>
        <w:t>5 €</w:t>
      </w:r>
      <w:r w:rsidR="001C6178">
        <w:rPr>
          <w:rFonts w:ascii="Segoe UI" w:eastAsia="Segoe Print" w:hAnsi="Segoe UI" w:cs="Segoe UI"/>
          <w:sz w:val="24"/>
          <w:szCs w:val="24"/>
        </w:rPr>
        <w:t xml:space="preserve"> võistkonna eest</w:t>
      </w:r>
      <w:r w:rsidRPr="000126EC">
        <w:rPr>
          <w:rFonts w:ascii="Segoe UI" w:eastAsia="Segoe Print" w:hAnsi="Segoe UI" w:cs="Segoe UI"/>
          <w:sz w:val="24"/>
          <w:szCs w:val="24"/>
        </w:rPr>
        <w:t>, Elva LSK liikmetele 2€ harjutuse kohta.</w:t>
      </w:r>
    </w:p>
    <w:p w14:paraId="7BA9AB80" w14:textId="32BB18AD" w:rsidR="006A0159" w:rsidRDefault="00000000">
      <w:pPr>
        <w:rPr>
          <w:rFonts w:ascii="Segoe UI" w:eastAsia="Segoe Print" w:hAnsi="Segoe UI" w:cs="Segoe UI"/>
          <w:sz w:val="24"/>
          <w:szCs w:val="24"/>
        </w:rPr>
      </w:pPr>
      <w:r>
        <w:rPr>
          <w:rFonts w:ascii="Segoe UI" w:eastAsia="Segoe Print" w:hAnsi="Segoe UI" w:cs="Segoe UI"/>
          <w:sz w:val="24"/>
          <w:szCs w:val="24"/>
        </w:rPr>
        <w:t>Registreerimiseks edastada osavõtjate nimed, vanus</w:t>
      </w:r>
      <w:r w:rsidRPr="000126EC">
        <w:rPr>
          <w:rFonts w:ascii="Segoe UI" w:eastAsia="Segoe Print" w:hAnsi="Segoe UI" w:cs="Segoe UI"/>
          <w:sz w:val="24"/>
          <w:szCs w:val="24"/>
        </w:rPr>
        <w:t xml:space="preserve">, </w:t>
      </w:r>
      <w:r>
        <w:rPr>
          <w:rFonts w:ascii="Segoe UI" w:eastAsia="Segoe Print" w:hAnsi="Segoe UI" w:cs="Segoe UI"/>
          <w:sz w:val="24"/>
          <w:szCs w:val="24"/>
        </w:rPr>
        <w:t>klubi</w:t>
      </w:r>
      <w:r w:rsidRPr="000126EC">
        <w:rPr>
          <w:rFonts w:ascii="Segoe UI" w:eastAsia="Segoe Print" w:hAnsi="Segoe UI" w:cs="Segoe UI"/>
          <w:sz w:val="24"/>
          <w:szCs w:val="24"/>
        </w:rPr>
        <w:t xml:space="preserve"> ning võistkonna koosseisud</w:t>
      </w:r>
      <w:r>
        <w:rPr>
          <w:rFonts w:ascii="Segoe UI" w:eastAsia="Segoe Print" w:hAnsi="Segoe UI" w:cs="Segoe UI"/>
          <w:sz w:val="24"/>
          <w:szCs w:val="24"/>
        </w:rPr>
        <w:t xml:space="preserve"> Elva Laskespordiklubi meilile: elvalask@gmail.com</w:t>
      </w:r>
    </w:p>
    <w:p w14:paraId="372538A6" w14:textId="20FD4D2A" w:rsidR="006A0159" w:rsidRDefault="00000000">
      <w:pPr>
        <w:rPr>
          <w:rFonts w:ascii="Segoe UI" w:eastAsia="Segoe Print" w:hAnsi="Segoe UI" w:cs="Segoe UI"/>
          <w:sz w:val="24"/>
          <w:szCs w:val="24"/>
        </w:rPr>
      </w:pPr>
      <w:r>
        <w:rPr>
          <w:rFonts w:ascii="Segoe UI" w:eastAsia="Segoe Print" w:hAnsi="Segoe UI" w:cs="Segoe UI"/>
          <w:sz w:val="24"/>
          <w:szCs w:val="24"/>
        </w:rPr>
        <w:t>Etapi</w:t>
      </w:r>
      <w:r w:rsidR="00630101">
        <w:rPr>
          <w:rFonts w:ascii="Segoe UI" w:eastAsia="Segoe Print" w:hAnsi="Segoe UI" w:cs="Segoe UI"/>
          <w:sz w:val="24"/>
          <w:szCs w:val="24"/>
        </w:rPr>
        <w:t>l</w:t>
      </w:r>
      <w:r>
        <w:rPr>
          <w:rFonts w:ascii="Segoe UI" w:eastAsia="Segoe Print" w:hAnsi="Segoe UI" w:cs="Segoe UI"/>
          <w:sz w:val="24"/>
          <w:szCs w:val="24"/>
        </w:rPr>
        <w:t xml:space="preserve">e registreerimise tähtaeg on </w:t>
      </w:r>
      <w:r>
        <w:rPr>
          <w:rFonts w:ascii="Segoe UI" w:eastAsia="Segoe Print" w:hAnsi="Segoe UI" w:cs="Segoe UI"/>
          <w:b/>
          <w:bCs/>
          <w:sz w:val="24"/>
          <w:szCs w:val="24"/>
          <w:u w:val="single"/>
        </w:rPr>
        <w:t>kolm päeva enne</w:t>
      </w:r>
      <w:r>
        <w:rPr>
          <w:rFonts w:ascii="Segoe UI" w:eastAsia="Segoe Print" w:hAnsi="Segoe UI" w:cs="Segoe UI"/>
          <w:sz w:val="24"/>
          <w:szCs w:val="24"/>
        </w:rPr>
        <w:t xml:space="preserve"> etapi toimumispäeva.</w:t>
      </w:r>
    </w:p>
    <w:p w14:paraId="29FB088E" w14:textId="77777777" w:rsidR="006A0159" w:rsidRDefault="00000000">
      <w:pPr>
        <w:rPr>
          <w:rFonts w:ascii="Segoe UI" w:eastAsia="Segoe Print" w:hAnsi="Segoe UI" w:cs="Segoe UI"/>
          <w:sz w:val="24"/>
          <w:szCs w:val="24"/>
        </w:rPr>
      </w:pPr>
      <w:r>
        <w:rPr>
          <w:rFonts w:ascii="Segoe UI" w:eastAsia="Segoe Print" w:hAnsi="Segoe UI" w:cs="Segoe UI"/>
          <w:sz w:val="24"/>
          <w:szCs w:val="24"/>
        </w:rPr>
        <w:t>Võistluse korraldaja on Elva Laskespordiklubi.</w:t>
      </w:r>
    </w:p>
    <w:p w14:paraId="1E83F7AB" w14:textId="77777777" w:rsidR="006A0159" w:rsidRDefault="00000000">
      <w:pPr>
        <w:rPr>
          <w:rFonts w:ascii="Segoe UI" w:eastAsia="Segoe Print" w:hAnsi="Segoe UI" w:cs="Segoe UI"/>
          <w:sz w:val="24"/>
          <w:szCs w:val="24"/>
        </w:rPr>
      </w:pPr>
      <w:r>
        <w:rPr>
          <w:rFonts w:ascii="Segoe UI" w:eastAsia="Segoe Print" w:hAnsi="Segoe UI" w:cs="Segoe UI"/>
          <w:sz w:val="24"/>
          <w:szCs w:val="24"/>
        </w:rPr>
        <w:t>Tel. 5569 7021 (Marianne Tavits), 505 4006 (Karl Kontor)</w:t>
      </w:r>
    </w:p>
    <w:sectPr w:rsidR="006A0159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63882" w14:textId="77777777" w:rsidR="00674E9C" w:rsidRDefault="00674E9C">
      <w:pPr>
        <w:spacing w:line="240" w:lineRule="auto"/>
      </w:pPr>
      <w:r>
        <w:separator/>
      </w:r>
    </w:p>
  </w:endnote>
  <w:endnote w:type="continuationSeparator" w:id="0">
    <w:p w14:paraId="27B01BD7" w14:textId="77777777" w:rsidR="00674E9C" w:rsidRDefault="00674E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  <w:embedRegular r:id="rId1" w:fontKey="{07C749CC-BB44-4E2A-B344-32E06016764E}"/>
    <w:embedBold r:id="rId2" w:fontKey="{3EBD9F67-6BBC-43F1-8135-2DF03B5FB651}"/>
    <w:embedBoldItalic r:id="rId3" w:fontKey="{05D9E5BF-79AC-4B32-9F9D-AD3E6F9C70D7}"/>
  </w:font>
  <w:font w:name="Segoe Print">
    <w:panose1 w:val="02000600000000000000"/>
    <w:charset w:val="BA"/>
    <w:family w:val="auto"/>
    <w:pitch w:val="variable"/>
    <w:sig w:usb0="0000028F" w:usb1="00000000" w:usb2="00000000" w:usb3="00000000" w:csb0="0000009F" w:csb1="00000000"/>
    <w:embedRegular r:id="rId4" w:fontKey="{8E670685-DE23-4BB1-80F6-8053B77623ED}"/>
    <w:embedBold r:id="rId5" w:fontKey="{59644BCE-2CF3-4893-8DF3-9FB103AF87C6}"/>
    <w:embedBoldItalic r:id="rId6" w:fontKey="{35E06536-D130-4C0C-AFF2-6395EB086836}"/>
  </w:font>
  <w:font w:name="Segoe UI Black">
    <w:panose1 w:val="020B0A02040204020203"/>
    <w:charset w:val="BA"/>
    <w:family w:val="swiss"/>
    <w:pitch w:val="variable"/>
    <w:sig w:usb0="E00002FF" w:usb1="4000E47F" w:usb2="00000021" w:usb3="00000000" w:csb0="0000019F" w:csb1="00000000"/>
    <w:embedBold r:id="rId7" w:fontKey="{E01A9D5A-6059-4051-8AE6-DFA3F7195FAE}"/>
    <w:embedBoldItalic r:id="rId8" w:fontKey="{5C35F04A-D648-4596-A0F1-D6068E0F2603}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9" w:fontKey="{CEFF21F4-69FC-428E-9DED-E589252A0F0A}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  <w:embedRegular r:id="rId10" w:fontKey="{015B385F-EA61-4277-94AC-4E0AFCCC828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173E5" w14:textId="77777777" w:rsidR="00674E9C" w:rsidRDefault="00674E9C">
      <w:r>
        <w:separator/>
      </w:r>
    </w:p>
  </w:footnote>
  <w:footnote w:type="continuationSeparator" w:id="0">
    <w:p w14:paraId="0192FAF1" w14:textId="77777777" w:rsidR="00674E9C" w:rsidRDefault="00674E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C3929" w14:textId="77777777" w:rsidR="006A0159" w:rsidRDefault="00000000">
    <w:pPr>
      <w:rPr>
        <w:rFonts w:ascii="Segoe UI Black" w:eastAsia="Segoe Print" w:hAnsi="Segoe UI Black" w:cs="Segoe UI Black"/>
        <w:b/>
        <w:bCs/>
        <w:i/>
        <w:iCs/>
        <w:sz w:val="60"/>
        <w:szCs w:val="60"/>
      </w:rPr>
    </w:pPr>
    <w:r>
      <w:rPr>
        <w:noProof/>
        <w:sz w:val="6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476CD47" wp14:editId="3CAE137B">
              <wp:simplePos x="0" y="0"/>
              <wp:positionH relativeFrom="column">
                <wp:posOffset>4552950</wp:posOffset>
              </wp:positionH>
              <wp:positionV relativeFrom="paragraph">
                <wp:posOffset>296545</wp:posOffset>
              </wp:positionV>
              <wp:extent cx="2085975" cy="1285875"/>
              <wp:effectExtent l="0" t="0" r="9525" b="952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534025" y="753745"/>
                        <a:ext cx="2085975" cy="12858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38C3AFB" w14:textId="77777777" w:rsidR="006A0159" w:rsidRPr="000126EC" w:rsidRDefault="00000000">
                          <w:pPr>
                            <w:rPr>
                              <w:rFonts w:ascii="Segoe UI" w:hAnsi="Segoe UI" w:cs="Segoe UI"/>
                              <w:b/>
                              <w:bCs/>
                              <w:sz w:val="32"/>
                              <w:szCs w:val="32"/>
                              <w:lang w:val="da-DK"/>
                            </w:rPr>
                          </w:pPr>
                          <w:r w:rsidRPr="000126EC">
                            <w:rPr>
                              <w:rFonts w:ascii="Segoe UI" w:hAnsi="Segoe UI" w:cs="Segoe UI"/>
                              <w:b/>
                              <w:bCs/>
                              <w:sz w:val="32"/>
                              <w:szCs w:val="32"/>
                              <w:lang w:val="da-DK"/>
                            </w:rPr>
                            <w:t>I ETAPP - 20.11.26</w:t>
                          </w:r>
                        </w:p>
                        <w:p w14:paraId="75BF7BD5" w14:textId="77777777" w:rsidR="006A0159" w:rsidRPr="000126EC" w:rsidRDefault="00000000">
                          <w:pPr>
                            <w:rPr>
                              <w:rFonts w:ascii="Segoe UI" w:hAnsi="Segoe UI" w:cs="Segoe UI"/>
                              <w:b/>
                              <w:bCs/>
                              <w:sz w:val="32"/>
                              <w:szCs w:val="32"/>
                              <w:lang w:val="da-DK"/>
                            </w:rPr>
                          </w:pPr>
                          <w:r w:rsidRPr="000126EC">
                            <w:rPr>
                              <w:rFonts w:ascii="Segoe UI" w:hAnsi="Segoe UI" w:cs="Segoe UI"/>
                              <w:b/>
                              <w:bCs/>
                              <w:sz w:val="32"/>
                              <w:szCs w:val="32"/>
                              <w:lang w:val="da-DK"/>
                            </w:rPr>
                            <w:t>II ETAPP - 11.12.26</w:t>
                          </w:r>
                          <w:r w:rsidRPr="000126EC">
                            <w:rPr>
                              <w:rFonts w:ascii="Segoe UI" w:hAnsi="Segoe UI" w:cs="Segoe UI"/>
                              <w:b/>
                              <w:bCs/>
                              <w:sz w:val="32"/>
                              <w:szCs w:val="32"/>
                              <w:lang w:val="da-DK"/>
                            </w:rPr>
                            <w:br/>
                            <w:t>III ETAPP - 08.01.27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76CD4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58.5pt;margin-top:23.35pt;width:164.25pt;height:10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" fillcolor="white [3201]" stroked="f" strokeweight=".5pt">
              <v:textbox>
                <w:txbxContent>
                  <w:p w14:paraId="438C3AFB" w14:textId="77777777" w:rsidR="006A0159" w:rsidRPr="000126EC" w:rsidRDefault="00000000">
                    <w:pPr>
                      <w:rPr>
                        <w:rFonts w:ascii="Segoe UI" w:hAnsi="Segoe UI" w:cs="Segoe UI"/>
                        <w:b/>
                        <w:bCs/>
                        <w:sz w:val="32"/>
                        <w:szCs w:val="32"/>
                        <w:lang w:val="da-DK"/>
                      </w:rPr>
                    </w:pPr>
                    <w:r w:rsidRPr="000126EC">
                      <w:rPr>
                        <w:rFonts w:ascii="Segoe UI" w:hAnsi="Segoe UI" w:cs="Segoe UI"/>
                        <w:b/>
                        <w:bCs/>
                        <w:sz w:val="32"/>
                        <w:szCs w:val="32"/>
                        <w:lang w:val="da-DK"/>
                      </w:rPr>
                      <w:t>I ETAPP - 20.11.26</w:t>
                    </w:r>
                  </w:p>
                  <w:p w14:paraId="75BF7BD5" w14:textId="77777777" w:rsidR="006A0159" w:rsidRPr="000126EC" w:rsidRDefault="00000000">
                    <w:pPr>
                      <w:rPr>
                        <w:rFonts w:ascii="Segoe UI" w:hAnsi="Segoe UI" w:cs="Segoe UI"/>
                        <w:b/>
                        <w:bCs/>
                        <w:sz w:val="32"/>
                        <w:szCs w:val="32"/>
                        <w:lang w:val="da-DK"/>
                      </w:rPr>
                    </w:pPr>
                    <w:r w:rsidRPr="000126EC">
                      <w:rPr>
                        <w:rFonts w:ascii="Segoe UI" w:hAnsi="Segoe UI" w:cs="Segoe UI"/>
                        <w:b/>
                        <w:bCs/>
                        <w:sz w:val="32"/>
                        <w:szCs w:val="32"/>
                        <w:lang w:val="da-DK"/>
                      </w:rPr>
                      <w:t>II ETAPP - 11.12.26</w:t>
                    </w:r>
                    <w:r w:rsidRPr="000126EC">
                      <w:rPr>
                        <w:rFonts w:ascii="Segoe UI" w:hAnsi="Segoe UI" w:cs="Segoe UI"/>
                        <w:b/>
                        <w:bCs/>
                        <w:sz w:val="32"/>
                        <w:szCs w:val="32"/>
                        <w:lang w:val="da-DK"/>
                      </w:rPr>
                      <w:br/>
                      <w:t>III ETAPP - 08.01.27</w:t>
                    </w:r>
                  </w:p>
                </w:txbxContent>
              </v:textbox>
            </v:shape>
          </w:pict>
        </mc:Fallback>
      </mc:AlternateContent>
    </w:r>
    <w:r>
      <w:rPr>
        <w:rFonts w:ascii="Segoe UI Black" w:eastAsia="Segoe Print" w:hAnsi="Segoe UI Black" w:cs="Segoe UI Black"/>
        <w:b/>
        <w:bCs/>
        <w:i/>
        <w:iCs/>
        <w:sz w:val="60"/>
        <w:szCs w:val="60"/>
      </w:rPr>
      <w:t>NOORTE VÕISTLUSSARI</w:t>
    </w:r>
  </w:p>
  <w:p w14:paraId="7759CEC8" w14:textId="77777777" w:rsidR="006A0159" w:rsidRDefault="00000000">
    <w:pPr>
      <w:rPr>
        <w:rFonts w:ascii="Segoe UI Black" w:eastAsia="Segoe Print" w:hAnsi="Segoe UI Black" w:cs="Segoe UI Black"/>
        <w:b/>
        <w:bCs/>
        <w:sz w:val="48"/>
        <w:szCs w:val="48"/>
      </w:rPr>
    </w:pPr>
    <w:r>
      <w:rPr>
        <w:rFonts w:ascii="Segoe UI Black" w:eastAsia="Segoe Print" w:hAnsi="Segoe UI Black" w:cs="Segoe UI Black"/>
        <w:b/>
        <w:bCs/>
        <w:i/>
        <w:iCs/>
        <w:sz w:val="44"/>
        <w:szCs w:val="44"/>
      </w:rPr>
      <w:t>ÕHKRELVADEST LASKMISES</w:t>
    </w:r>
  </w:p>
  <w:p w14:paraId="4B5EB648" w14:textId="77777777" w:rsidR="006A0159" w:rsidRDefault="006A015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F205925"/>
    <w:multiLevelType w:val="multilevel"/>
    <w:tmpl w:val="BF205925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CF092B84"/>
    <w:multiLevelType w:val="multilevel"/>
    <w:tmpl w:val="CF092B84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0053208E"/>
    <w:multiLevelType w:val="multilevel"/>
    <w:tmpl w:val="0053208E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59ADCABA"/>
    <w:multiLevelType w:val="multilevel"/>
    <w:tmpl w:val="59ADCAB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 w16cid:durableId="579873807">
    <w:abstractNumId w:val="2"/>
  </w:num>
  <w:num w:numId="2" w16cid:durableId="1792163881">
    <w:abstractNumId w:val="1"/>
  </w:num>
  <w:num w:numId="3" w16cid:durableId="1834375622">
    <w:abstractNumId w:val="3"/>
  </w:num>
  <w:num w:numId="4" w16cid:durableId="62457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159"/>
    <w:rsid w:val="000126EC"/>
    <w:rsid w:val="001A2D99"/>
    <w:rsid w:val="001C6178"/>
    <w:rsid w:val="003B38DA"/>
    <w:rsid w:val="003C7342"/>
    <w:rsid w:val="00466342"/>
    <w:rsid w:val="004750F2"/>
    <w:rsid w:val="004D2AAC"/>
    <w:rsid w:val="00563AA0"/>
    <w:rsid w:val="005A1B32"/>
    <w:rsid w:val="006259D8"/>
    <w:rsid w:val="00630101"/>
    <w:rsid w:val="00674E9C"/>
    <w:rsid w:val="00696C71"/>
    <w:rsid w:val="006A0159"/>
    <w:rsid w:val="007770D5"/>
    <w:rsid w:val="00930B84"/>
    <w:rsid w:val="009953AE"/>
    <w:rsid w:val="00A14F15"/>
    <w:rsid w:val="00A864A7"/>
    <w:rsid w:val="00BB7C8F"/>
    <w:rsid w:val="00C10E5A"/>
    <w:rsid w:val="00C54491"/>
    <w:rsid w:val="00D24181"/>
    <w:rsid w:val="00D935AD"/>
    <w:rsid w:val="00F11080"/>
    <w:rsid w:val="00F35E83"/>
    <w:rsid w:val="00F361D2"/>
    <w:rsid w:val="00F36BD2"/>
    <w:rsid w:val="00FA3553"/>
    <w:rsid w:val="221772DD"/>
    <w:rsid w:val="2A2420B3"/>
    <w:rsid w:val="30216B85"/>
    <w:rsid w:val="3BD1694D"/>
    <w:rsid w:val="4BA615AB"/>
    <w:rsid w:val="61471B0C"/>
    <w:rsid w:val="665F5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8D596F"/>
  <w15:docId w15:val="{7FC4C8DB-BC0A-441D-8F9F-2A03C5698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pPr>
      <w:spacing w:line="276" w:lineRule="auto"/>
    </w:pPr>
    <w:rPr>
      <w:rFonts w:ascii="Arial" w:eastAsia="Arial" w:hAnsi="Arial" w:cs="Arial"/>
      <w:sz w:val="22"/>
      <w:szCs w:val="22"/>
      <w:lang w:val="et"/>
    </w:rPr>
  </w:style>
  <w:style w:type="paragraph" w:styleId="Pealkiri1">
    <w:name w:val="heading 1"/>
    <w:basedOn w:val="Normaallaad"/>
    <w:next w:val="Normaallaad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Pealkiri2">
    <w:name w:val="heading 2"/>
    <w:basedOn w:val="Normaallaad"/>
    <w:next w:val="Normaallaad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Pealkiri3">
    <w:name w:val="heading 3"/>
    <w:basedOn w:val="Normaallaad"/>
    <w:next w:val="Normaallaad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Pealkiri4">
    <w:name w:val="heading 4"/>
    <w:basedOn w:val="Normaallaad"/>
    <w:next w:val="Normaallaad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Pealkiri5">
    <w:name w:val="heading 5"/>
    <w:basedOn w:val="Normaallaad"/>
    <w:next w:val="Normaallaad"/>
    <w:qFormat/>
    <w:pPr>
      <w:keepNext/>
      <w:keepLines/>
      <w:spacing w:before="240" w:after="80"/>
      <w:outlineLvl w:val="4"/>
    </w:pPr>
    <w:rPr>
      <w:color w:val="666666"/>
    </w:rPr>
  </w:style>
  <w:style w:type="paragraph" w:styleId="Pealkiri6">
    <w:name w:val="heading 6"/>
    <w:basedOn w:val="Normaallaad"/>
    <w:next w:val="Normaallaad"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alus">
    <w:name w:val="footer"/>
    <w:basedOn w:val="Normaallaad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lapealkiri">
    <w:name w:val="Subtitle"/>
    <w:basedOn w:val="Normaallaad"/>
    <w:next w:val="Normaallaad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ealkiri">
    <w:name w:val="Title"/>
    <w:basedOn w:val="Normaallaad"/>
    <w:next w:val="Normaallaad"/>
    <w:pPr>
      <w:keepNext/>
      <w:keepLines/>
      <w:spacing w:after="60"/>
    </w:pPr>
    <w:rPr>
      <w:sz w:val="52"/>
      <w:szCs w:val="52"/>
    </w:rPr>
  </w:style>
  <w:style w:type="table" w:customStyle="1" w:styleId="TableNormal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260</Words>
  <Characters>1514</Characters>
  <Application>Microsoft Office Word</Application>
  <DocSecurity>0</DocSecurity>
  <Lines>12</Lines>
  <Paragraphs>3</Paragraphs>
  <ScaleCrop>false</ScaleCrop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ridal</dc:creator>
  <cp:lastModifiedBy>Karl Kontor</cp:lastModifiedBy>
  <cp:revision>27</cp:revision>
  <dcterms:created xsi:type="dcterms:W3CDTF">2026-10-26T17:52:00Z</dcterms:created>
  <dcterms:modified xsi:type="dcterms:W3CDTF">2026-10-31T06:53:00Z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eyJoZGlkIjoiZTM3YjkzYTJhOGVhNWUxZDg4YzQ4ZjVhMDYxMzE4YTgiLCJ1c2VySWQiOiIzNzI4NzU2MTk4OTA4In0=</vt:lpwstr>
  </property>
  <property fmtid="{D5CDD505-2E9C-101B-9397-08002B2CF9AE}" pid="3" name="KSOProductBuildVer">
    <vt:lpwstr>1033-12.1.0.29162</vt:lpwstr>
  </property>
  <property fmtid="{D5CDD505-2E9C-101B-9397-08002B2CF9AE}" pid="4" name="ICV">
    <vt:lpwstr>D097FE99A86944D0BBFB68E1694732ED_12</vt:lpwstr>
  </property>
</Properties>
</file>